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494F" w14:textId="6978C3A8" w:rsidR="00100FC1" w:rsidRPr="00FC1AEB" w:rsidRDefault="00100FC1" w:rsidP="00743D8B">
      <w:pPr>
        <w:pStyle w:val="Listaszerbekezds"/>
        <w:numPr>
          <w:ilvl w:val="0"/>
          <w:numId w:val="7"/>
        </w:numPr>
        <w:suppressAutoHyphens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sz. </w:t>
      </w:r>
      <w:r w:rsidR="00F62819" w:rsidRPr="005E07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</w:t>
      </w: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elléklet</w:t>
      </w:r>
    </w:p>
    <w:p w14:paraId="2E1EBB7E" w14:textId="77777777" w:rsidR="00CF5AB2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br/>
      </w:r>
    </w:p>
    <w:p w14:paraId="11D491CE" w14:textId="77777777" w:rsidR="00CF5AB2" w:rsidRDefault="00CF5AB2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4776380" w14:textId="6C0B8AB1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Bejelentés</w:t>
      </w:r>
    </w:p>
    <w:p w14:paraId="67842298" w14:textId="77777777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330FF3B" w14:textId="12C66DA6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a Magyar Agrár- és Élettudományi Egyetemen végzett tudományos munka eredményeként létrejött szellemi alkotásról</w:t>
      </w:r>
    </w:p>
    <w:p w14:paraId="09BC2E70" w14:textId="7F344CA1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oltalmazható iparjogvédelmi kategóriába sorol</w:t>
      </w:r>
      <w:r w:rsidR="00332093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ha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</w:t>
      </w:r>
      <w:r w:rsidR="00332093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ó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szellemi tulajdonok esetén</w:t>
      </w:r>
    </w:p>
    <w:p w14:paraId="61241C63" w14:textId="77777777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34E346B" w14:textId="34C7696C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(</w:t>
      </w:r>
      <w:r w:rsidRPr="00FC1AE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szabadalmazható találmány, megoldás, használati minta, formatervezési minta)</w:t>
      </w:r>
    </w:p>
    <w:p w14:paraId="3A3D9A0B" w14:textId="77777777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84B76E4" w14:textId="4EAD89BC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feltaláló bejelentem/feltalálók bejelentjük, hogy a Magyar Agrár- és Élettudományi Egyetemen </w:t>
      </w:r>
      <w:r w:rsidR="00D71C2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(a továbbiakban: Egyetem vagy MATE) 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végzett kutatómunka eredményeként az alábbi megoldást dolgoztam/dolgoztuk ki. </w:t>
      </w:r>
    </w:p>
    <w:p w14:paraId="53CDEAA3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21CF7B9" w14:textId="2E45D073" w:rsidR="00100FC1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Kijelentem/kijelentjük, hogy </w:t>
      </w:r>
      <w:r w:rsidRPr="00FC1AE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A Magyar Agrár- és Élettudományi Egyetem</w:t>
      </w:r>
      <w:r w:rsidR="00AB479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hatályos</w:t>
      </w:r>
      <w:r w:rsidRPr="00FC1AE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Szellemitulajdon-kezelési Szabályzatát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megismertük, és annak rendelkezéseit magamra/magunkra nézve kötelezőnek </w:t>
      </w:r>
      <w:r w:rsidR="00332093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elfogadtam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/elfogad</w:t>
      </w:r>
      <w:r w:rsidR="00332093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tu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k.</w:t>
      </w:r>
    </w:p>
    <w:p w14:paraId="4C90BF95" w14:textId="77777777" w:rsidR="00DA69D5" w:rsidRPr="00FC1AEB" w:rsidRDefault="00DA69D5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C584774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1B9FF6B" w14:textId="22B5AD2B" w:rsidR="00100FC1" w:rsidRPr="00FC1AEB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A megoldás címe és rövid leírása:</w:t>
      </w:r>
    </w:p>
    <w:p w14:paraId="6232B87A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888FFF" w14:textId="45BB903B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fenti megoldás védelme érdekében javasolt oltalmi forma (pl. szabadalom, használati minta) meghatározása a </w:t>
      </w:r>
      <w:bookmarkStart w:id="0" w:name="_Hlk221546382"/>
      <w:r w:rsidR="00DB11F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bookmarkEnd w:id="0"/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 feladata, a feltalálóval vagy feltalálókkal történt egyeztetés után</w:t>
      </w:r>
      <w:r w:rsidR="00512163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0289AB6A" w14:textId="124DA426" w:rsidR="00512163" w:rsidRDefault="00964F36" w:rsidP="002531F0">
      <w:pPr>
        <w:pStyle w:val="Listaszerbekezds"/>
        <w:numPr>
          <w:ilvl w:val="0"/>
          <w:numId w:val="2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szabadalom</w:t>
      </w:r>
    </w:p>
    <w:p w14:paraId="3F6F9F80" w14:textId="27A628EC" w:rsidR="00964F36" w:rsidRDefault="00964F36" w:rsidP="002531F0">
      <w:pPr>
        <w:pStyle w:val="Listaszerbekezds"/>
        <w:numPr>
          <w:ilvl w:val="0"/>
          <w:numId w:val="2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használati mintaoltalom</w:t>
      </w:r>
    </w:p>
    <w:p w14:paraId="2738BCA4" w14:textId="00CD22DF" w:rsidR="4BD40F17" w:rsidRPr="00AB4798" w:rsidRDefault="00964F36" w:rsidP="004516D0">
      <w:pPr>
        <w:pStyle w:val="Listaszerbekezds"/>
        <w:numPr>
          <w:ilvl w:val="0"/>
          <w:numId w:val="2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B4798">
        <w:rPr>
          <w:rFonts w:ascii="Times New Roman" w:eastAsia="Times New Roman" w:hAnsi="Times New Roman" w:cs="Times New Roman"/>
          <w:sz w:val="24"/>
          <w:szCs w:val="24"/>
          <w:lang w:eastAsia="ar-SA"/>
        </w:rPr>
        <w:t>formatervezési mintaoltalom</w:t>
      </w:r>
      <w:r w:rsidR="00D71C2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C08E906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CE07EA5" w14:textId="7573D406" w:rsidR="00100FC1" w:rsidRPr="00FC1AEB" w:rsidRDefault="00332093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Van-e tudomása arra vonatkozóan, hogy a megoldáshoz hasonló megoldásokat mely országokban hasznosítanak, ahol érdemes lehet a megoldásra oltalmat szerezni. </w:t>
      </w:r>
      <w:r w:rsidR="00100FC1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Ha igen, melyek ezek az országok?</w:t>
      </w:r>
    </w:p>
    <w:p w14:paraId="7636CD49" w14:textId="77777777" w:rsidR="00964F36" w:rsidRDefault="00964F36" w:rsidP="002531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AB5A9" w14:textId="0ED73676" w:rsidR="00964F36" w:rsidRDefault="00964F36" w:rsidP="002531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Nemzetközi bejelentést kíván tenni?</w:t>
      </w:r>
    </w:p>
    <w:p w14:paraId="6AACB085" w14:textId="5CE5C607" w:rsidR="00964F36" w:rsidRDefault="00964F36" w:rsidP="002531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igen / nem</w:t>
      </w:r>
    </w:p>
    <w:p w14:paraId="4F222C48" w14:textId="77777777" w:rsidR="00964F36" w:rsidRPr="00FC1AEB" w:rsidRDefault="00964F36" w:rsidP="002531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B40F7B" w14:textId="77777777" w:rsidR="00964F36" w:rsidRDefault="00964F36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Nemzetközi bejelentés esetén a potenciálisan releváns országok: </w:t>
      </w:r>
    </w:p>
    <w:p w14:paraId="2059E80D" w14:textId="77777777" w:rsidR="00964F36" w:rsidRDefault="00964F36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0710C" w14:textId="77777777" w:rsidR="002531F0" w:rsidRPr="00FC1AEB" w:rsidRDefault="002531F0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67E548" w14:textId="76B9AFF8" w:rsidR="00100FC1" w:rsidRPr="00FC1AEB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Jelölje a találmány</w:t>
      </w:r>
      <w:r w:rsidR="00C42287"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/minta</w:t>
      </w:r>
      <w:r w:rsidRPr="00FC1A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jellegét az alábbiak szerint:</w:t>
      </w:r>
    </w:p>
    <w:p w14:paraId="5AD3ABEF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Rcsostblzat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4"/>
        <w:gridCol w:w="2904"/>
        <w:gridCol w:w="2904"/>
      </w:tblGrid>
      <w:tr w:rsidR="00100FC1" w:rsidRPr="00FC1AEB" w14:paraId="452DF760" w14:textId="77777777" w:rsidTr="00C42287">
        <w:tc>
          <w:tcPr>
            <w:tcW w:w="3020" w:type="dxa"/>
            <w:vAlign w:val="center"/>
          </w:tcPr>
          <w:p w14:paraId="77B1CDA1" w14:textId="711DCAE2" w:rsidR="00100FC1" w:rsidRPr="00FC1AEB" w:rsidRDefault="00100FC1" w:rsidP="002531F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C1A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Szolgálati találmány</w:t>
            </w:r>
            <w:r w:rsidR="00C42287" w:rsidRPr="00FC1A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/minta</w:t>
            </w:r>
          </w:p>
        </w:tc>
        <w:tc>
          <w:tcPr>
            <w:tcW w:w="3021" w:type="dxa"/>
            <w:vAlign w:val="center"/>
          </w:tcPr>
          <w:p w14:paraId="7B2A9A10" w14:textId="06CE8042" w:rsidR="00100FC1" w:rsidRPr="00FC1AEB" w:rsidRDefault="00100FC1" w:rsidP="002531F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C1A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Alkalmazotti találmány</w:t>
            </w:r>
            <w:r w:rsidR="00C42287" w:rsidRPr="00FC1A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/minta</w:t>
            </w:r>
          </w:p>
        </w:tc>
        <w:tc>
          <w:tcPr>
            <w:tcW w:w="3021" w:type="dxa"/>
            <w:vAlign w:val="center"/>
          </w:tcPr>
          <w:p w14:paraId="2C654C54" w14:textId="6A5E531D" w:rsidR="00100FC1" w:rsidRPr="00FC1AEB" w:rsidRDefault="00100FC1" w:rsidP="002531F0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C1A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Feltalálói önálló találmány</w:t>
            </w:r>
            <w:r w:rsidR="00C42287" w:rsidRPr="00FC1A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/minta</w:t>
            </w:r>
          </w:p>
        </w:tc>
      </w:tr>
    </w:tbl>
    <w:p w14:paraId="60ED6001" w14:textId="77777777" w:rsidR="00100FC1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E1BC24B" w14:textId="77777777" w:rsidR="00CF5AB2" w:rsidRPr="00FC1AEB" w:rsidRDefault="00CF5AB2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D88ED78" w14:textId="77777777" w:rsidR="00100FC1" w:rsidRPr="00DA69D5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Ismertesse a találmányhoz kapcsolódó kulcsszavakat!</w:t>
      </w:r>
    </w:p>
    <w:p w14:paraId="7BFF9669" w14:textId="77777777" w:rsidR="002531F0" w:rsidRDefault="002531F0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EFEDE35" w14:textId="77777777" w:rsidR="00CF5AB2" w:rsidRPr="00DA69D5" w:rsidRDefault="00CF5AB2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4FD2D76" w14:textId="0ACFB74C" w:rsidR="00100FC1" w:rsidRPr="00DA69D5" w:rsidRDefault="00100FC1" w:rsidP="002531F0">
      <w:pPr>
        <w:numPr>
          <w:ilvl w:val="0"/>
          <w:numId w:val="5"/>
        </w:numPr>
        <w:tabs>
          <w:tab w:val="clear" w:pos="720"/>
        </w:tabs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lastRenderedPageBreak/>
        <w:t xml:space="preserve">Ismertesse, milyen szakirodalmi kutatást végzett, és adja meg a talált legközelebbi </w:t>
      </w:r>
      <w:r w:rsidR="00CE3F28"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(a megoldáshoz leghasonlóbb) </w:t>
      </w: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szakirodalmi hivatkozások elérhetőségi adatait!</w:t>
      </w:r>
    </w:p>
    <w:p w14:paraId="2BE2E52C" w14:textId="77777777" w:rsidR="00DA69D5" w:rsidRDefault="00DA69D5" w:rsidP="00DA69D5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BF5DE0B" w14:textId="77777777" w:rsidR="00CF5AB2" w:rsidRPr="00DA69D5" w:rsidRDefault="00CF5AB2" w:rsidP="00DA69D5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150855E" w14:textId="475A9D00" w:rsidR="00964F36" w:rsidRPr="00DA69D5" w:rsidRDefault="00964F36" w:rsidP="002531F0">
      <w:pPr>
        <w:numPr>
          <w:ilvl w:val="0"/>
          <w:numId w:val="5"/>
        </w:numPr>
        <w:tabs>
          <w:tab w:val="clear" w:pos="720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Ismertesse a találmány piaci hasznosítására, felhasználási területeire vonatkozó elképzeléseit az 1. pontban megjelölt célországokra vonatkozóan! </w:t>
      </w:r>
      <w:r w:rsidR="00D71C2A"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Jelölje meg</w:t>
      </w: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az adott piacon</w:t>
      </w:r>
      <w:r w:rsidRPr="00964F3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a lehetséges hasznosító partnereket, a hasznosítási stratégia módját és a hasznosításból származó lehetséges bevételek mértékét, továbbá a hasznosítási folyamat várható költségeit! Kérjük ismertesse milyen tényszerű adatok, kutatások, felmérések állnak rendelkezésre ezen tények alátámasztására! Érkezett-e már megkeresés, ajánlat, piaci érdeklődés a szellemi alkotás hasznosításával kapcsolatban? Amennyiben igen, ismertesse. </w:t>
      </w:r>
    </w:p>
    <w:p w14:paraId="37470E37" w14:textId="77777777" w:rsidR="00100FC1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0DA98CF" w14:textId="77777777" w:rsidR="00CF5AB2" w:rsidRPr="00DA69D5" w:rsidRDefault="00CF5AB2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BF92641" w14:textId="00BD3C20" w:rsidR="00100FC1" w:rsidRPr="00DA69D5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A</w:t>
      </w:r>
      <w:r w:rsidR="045A4C3C"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z</w:t>
      </w: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C42287"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Alkotó</w:t>
      </w: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(k)/kidolgozó(k) adatai</w:t>
      </w:r>
      <w:r w:rsidR="00AB4798"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(több feltaláló esetén a sorok bővíthetőek)</w:t>
      </w:r>
      <w:r w:rsidRPr="00DA69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:</w:t>
      </w:r>
    </w:p>
    <w:p w14:paraId="7CD18C38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Style w:val="Tblzategyszer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19"/>
        <w:gridCol w:w="1105"/>
        <w:gridCol w:w="1650"/>
        <w:gridCol w:w="1948"/>
        <w:gridCol w:w="1170"/>
        <w:gridCol w:w="1550"/>
      </w:tblGrid>
      <w:tr w:rsidR="4BD40F17" w:rsidRPr="00964F36" w14:paraId="33B3977E" w14:textId="77777777" w:rsidTr="00BF0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DCA40C5" w14:textId="1F5739D9" w:rsidR="4BD40F17" w:rsidRPr="002531F0" w:rsidRDefault="4BD40F17" w:rsidP="002531F0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Ssz.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F4C68EE" w14:textId="3858E5DE" w:rsidR="4BD40F17" w:rsidRPr="002531F0" w:rsidRDefault="4BD40F17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Név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283CFC3" w14:textId="6551D73F" w:rsidR="4BD40F17" w:rsidRPr="002531F0" w:rsidRDefault="4BD40F17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Szervezeti egység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13E06A7" w14:textId="1305DCC0" w:rsidR="4BD40F17" w:rsidRPr="002531F0" w:rsidRDefault="4BD40F17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Beosztás a megoldás kidolgozásakor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3A20689" w14:textId="7F7A5D33" w:rsidR="4BD40F17" w:rsidRPr="002531F0" w:rsidRDefault="4BD40F17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Feltalálói hányad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BE9FEC6" w14:textId="0412675D" w:rsidR="4BD40F17" w:rsidRPr="002531F0" w:rsidRDefault="4BD40F17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Elérhetőség</w:t>
            </w:r>
          </w:p>
          <w:p w14:paraId="64D1508A" w14:textId="5A145F4A" w:rsidR="60425B93" w:rsidRPr="002531F0" w:rsidRDefault="60425B93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(telefon, e-mail cím, lakcím)</w:t>
            </w:r>
          </w:p>
          <w:p w14:paraId="33C519D0" w14:textId="1F8E891E" w:rsidR="4BD40F17" w:rsidRPr="002531F0" w:rsidRDefault="4BD40F17" w:rsidP="002531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31F0" w:rsidRPr="00964F36" w14:paraId="3AF49674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787A06C" w14:textId="160B05E1" w:rsidR="4BD40F17" w:rsidRPr="002531F0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E9665FB" w14:textId="6AE8AA95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33D872" w14:textId="6285A552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9574D85" w14:textId="55D73047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B1A2CE1" w14:textId="023C800A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F12E40B" w14:textId="6EA756F0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BD40F17" w:rsidRPr="00964F36" w14:paraId="539572B5" w14:textId="77777777" w:rsidTr="00BF00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C431FC2" w14:textId="6922E253" w:rsidR="4BD40F17" w:rsidRPr="002531F0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4103D6" w14:textId="4EB69CB4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326BDBA" w14:textId="12A6C9DF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41E66A" w14:textId="5FE463AA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0C0061" w14:textId="49EC5B70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73CCFB0" w14:textId="73853DFE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31F0" w:rsidRPr="00964F36" w14:paraId="7D6EB428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33FC64" w14:textId="532746D5" w:rsidR="4BD40F17" w:rsidRPr="002531F0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31148F6" w14:textId="40F61AB1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BD7D59C" w14:textId="41BFB1A0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E391568" w14:textId="23EAFAD8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AA52B0C" w14:textId="1D6C9123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3979EA" w14:textId="33249971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BD40F17" w:rsidRPr="00964F36" w14:paraId="5D410BE7" w14:textId="77777777" w:rsidTr="00BF00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5DEBD16" w14:textId="4C83B63A" w:rsidR="4BD40F17" w:rsidRPr="002531F0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FB2BF3B" w14:textId="79815B70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4F66C89" w14:textId="1733E4B6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75502E6" w14:textId="3296139B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21A59F" w14:textId="7C0B0673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C8EE9A3" w14:textId="52F552BF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531F0" w:rsidRPr="00964F36" w14:paraId="2ED0231E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2C58A0D" w14:textId="3E294E6A" w:rsidR="4BD40F17" w:rsidRPr="002531F0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B2169B" w14:textId="2BBCFD8F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1EC975A" w14:textId="404E0415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DEFA0A7" w14:textId="2DD10160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70017B3" w14:textId="6949B52E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27CAC0" w14:textId="43AC22FF" w:rsidR="4BD40F17" w:rsidRPr="002531F0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BD40F17" w:rsidRPr="00964F36" w14:paraId="0D654DFE" w14:textId="77777777" w:rsidTr="00BF0091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E98B293" w14:textId="3FA7E66E" w:rsidR="4BD40F17" w:rsidRPr="002531F0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0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B91F431" w14:textId="6E1CE203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B895540" w14:textId="40679C8B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219992D" w14:textId="23853047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AB88914" w14:textId="786E57FF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531F0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6930F5A" w14:textId="0F3D5FCA" w:rsidR="4BD40F17" w:rsidRPr="002531F0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0DFD3CE1" w14:textId="031B7C2B" w:rsidR="00100FC1" w:rsidRPr="00FC1AEB" w:rsidRDefault="00100FC1" w:rsidP="002531F0">
      <w:p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0CB13F7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F4ADCA7" w14:textId="2E08DCBD" w:rsidR="00964F36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C42287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 Alkotók 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képviselője (több feltaláló esetén):</w:t>
      </w:r>
      <w:r w:rsidR="0056332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964F3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0FC5A157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BCB37E9" w14:textId="73320E18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Amennyiben a feltalálók között van olyan személy, aki nem az </w:t>
      </w:r>
      <w:r w:rsidR="00CE3F28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gyetem alkalmazásában áll, kérjük feltüntetni:</w:t>
      </w:r>
      <w:r w:rsidR="002531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2531F0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2E2CAD0D" w14:textId="77777777" w:rsidR="00100FC1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6A098E3" w14:textId="77777777" w:rsidR="00CF5AB2" w:rsidRPr="00FC1AEB" w:rsidRDefault="00CF5AB2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A3992DE" w14:textId="76C6DFAC" w:rsidR="00964F36" w:rsidRPr="00CF5AB2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Milyen munka során történt a megoldás kidolgozása (saját</w:t>
      </w:r>
      <w:r w:rsidR="00512163"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kezdeményezésű kutatás, pályázati forrásból finanszírozott kutatás, alaptevékenység, szerződéses munkavégzés stb.)?</w:t>
      </w:r>
    </w:p>
    <w:p w14:paraId="491F5F0B" w14:textId="22C7E988" w:rsidR="00964F36" w:rsidRPr="00CF5AB2" w:rsidRDefault="00964F36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22FB021" w14:textId="77777777" w:rsidR="00100FC1" w:rsidRPr="00CF5AB2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A84C725" w14:textId="77777777" w:rsidR="00100FC1" w:rsidRPr="00CF5AB2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Részt vett-e a szellemi alkotás kidolgozásában más egyetem, intézmény vagy gazdálkodó szervezet dolgozója? Felhasználtak-e a szellemi alkotás létrehozása során valamilyen külső személytől/szervezettől származó anyagot, felszerelést?</w:t>
      </w:r>
    </w:p>
    <w:p w14:paraId="0765BAE5" w14:textId="77777777" w:rsidR="002531F0" w:rsidRDefault="002531F0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C28EFA0" w14:textId="1205E66E" w:rsidR="1AAC83CF" w:rsidRPr="00964F36" w:rsidRDefault="1AAC83CF" w:rsidP="002531F0">
      <w:pPr>
        <w:spacing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>igen/nem</w:t>
      </w:r>
      <w:r w:rsidRPr="00964F36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</w:p>
    <w:p w14:paraId="704EE70A" w14:textId="0F09B24D" w:rsidR="1AAC83CF" w:rsidRPr="00964F36" w:rsidRDefault="1AAC83CF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964F36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</w:t>
      </w:r>
    </w:p>
    <w:p w14:paraId="28280E47" w14:textId="7EE704BC" w:rsidR="1AAC83CF" w:rsidRPr="00964F36" w:rsidRDefault="1AAC83CF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>Ha igen, mely egyetem, intézmény vagy gazdálkodó szervezet dolgozója?</w:t>
      </w:r>
    </w:p>
    <w:p w14:paraId="20DA71F8" w14:textId="77777777" w:rsidR="00964F36" w:rsidRDefault="00964F36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EB5565D" w14:textId="55F121F6" w:rsidR="1AAC83CF" w:rsidRPr="00964F36" w:rsidRDefault="00AB4798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Ha igen, m</w:t>
      </w:r>
      <w:r w:rsidR="1AAC83CF" w:rsidRPr="00964F36">
        <w:rPr>
          <w:rFonts w:ascii="Times New Roman" w:eastAsia="Arial" w:hAnsi="Times New Roman" w:cs="Times New Roman"/>
          <w:sz w:val="24"/>
          <w:szCs w:val="24"/>
        </w:rPr>
        <w:t>ilyen anyagot, felszerelést, mely külső szervezettől használtak fel?</w:t>
      </w:r>
    </w:p>
    <w:p w14:paraId="0CE157FD" w14:textId="77777777" w:rsidR="00100FC1" w:rsidRPr="00CF5AB2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lastRenderedPageBreak/>
        <w:t>Ismertesse, milyen ráfordítások történtek a szellemi alkotás létrehozása során!</w:t>
      </w:r>
    </w:p>
    <w:p w14:paraId="20D74EF6" w14:textId="1C3C986C" w:rsidR="4BD40F17" w:rsidRPr="00FC1AEB" w:rsidRDefault="4BD40F17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CA4D08" w14:textId="74F03931" w:rsidR="6619DC56" w:rsidRPr="00964F36" w:rsidRDefault="6619DC56" w:rsidP="002531F0">
      <w:pPr>
        <w:pStyle w:val="Listaszerbekezds"/>
        <w:numPr>
          <w:ilvl w:val="1"/>
          <w:numId w:val="4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>Személyi ráfordítások:</w:t>
      </w:r>
      <w:r w:rsidR="00964F36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0CA51513" w14:textId="53C8C89A" w:rsidR="6619DC56" w:rsidRPr="00964F36" w:rsidRDefault="6619DC56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84FACFD" w14:textId="53AC52AE" w:rsidR="6619DC56" w:rsidRDefault="6619DC56" w:rsidP="002531F0">
      <w:pPr>
        <w:pStyle w:val="Listaszerbekezds"/>
        <w:numPr>
          <w:ilvl w:val="1"/>
          <w:numId w:val="4"/>
        </w:numPr>
        <w:spacing w:line="276" w:lineRule="auto"/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>Egyéb ráfordítások, kérjük részletezze!</w:t>
      </w:r>
    </w:p>
    <w:p w14:paraId="319FE290" w14:textId="37892A1E" w:rsidR="6619DC56" w:rsidRPr="00964F36" w:rsidRDefault="6619DC56" w:rsidP="002531F0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tbl>
      <w:tblPr>
        <w:tblStyle w:val="Tblzategyszer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4735"/>
        <w:gridCol w:w="2889"/>
      </w:tblGrid>
      <w:tr w:rsidR="4BD40F17" w:rsidRPr="00FC1AEB" w14:paraId="2D9E14F3" w14:textId="77777777" w:rsidTr="00BF0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C1AB5DB" w14:textId="7FCA86E8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>Ssz.</w:t>
            </w:r>
          </w:p>
        </w:tc>
        <w:tc>
          <w:tcPr>
            <w:tcW w:w="47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BCB4940" w14:textId="36A66AD4" w:rsidR="4BD40F17" w:rsidRPr="00964F36" w:rsidRDefault="4BD40F17" w:rsidP="002531F0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>Tétel megnevezése</w:t>
            </w:r>
          </w:p>
        </w:tc>
        <w:tc>
          <w:tcPr>
            <w:tcW w:w="28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C43A352" w14:textId="15F641D2" w:rsidR="4BD40F17" w:rsidRPr="00964F36" w:rsidRDefault="4BD40F17" w:rsidP="002531F0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>Költség (nettó Ft)</w:t>
            </w:r>
          </w:p>
        </w:tc>
      </w:tr>
      <w:tr w:rsidR="4BD40F17" w:rsidRPr="00FC1AEB" w14:paraId="73EB12D4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0AAC67F" w14:textId="71CA03B7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C6B32D4" w14:textId="2110CA5C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FF5F47A" w14:textId="1D824D23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4BD40F17" w:rsidRPr="00FC1AEB" w14:paraId="4322AF3B" w14:textId="77777777" w:rsidTr="00BF009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6D32FD0" w14:textId="2070A4A1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1900E56" w14:textId="3B937D52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850424C" w14:textId="22FD9BBC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4BD40F17" w:rsidRPr="00FC1AEB" w14:paraId="775F99DB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8383B55" w14:textId="5E58FAA2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63B888" w14:textId="08D2932B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75ACF7A" w14:textId="028C284B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4BD40F17" w:rsidRPr="00FC1AEB" w14:paraId="5A0E7F14" w14:textId="77777777" w:rsidTr="00BF009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4DDB841" w14:textId="44EAAB7B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F8A8666" w14:textId="4BBC239F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E598C7A" w14:textId="38CA27C5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4BD40F17" w:rsidRPr="00FC1AEB" w14:paraId="5BF992ED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AAFC95A" w14:textId="7A7B94E4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3420D17" w14:textId="604F753D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A6F75A9" w14:textId="4CDFED59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35C99E2F" w14:textId="309ADC2E" w:rsidR="6619DC56" w:rsidRPr="00964F36" w:rsidRDefault="6619DC56" w:rsidP="002531F0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76C3FC3B" w14:textId="62EB9485" w:rsidR="6619DC56" w:rsidRPr="00964F36" w:rsidRDefault="6619DC56" w:rsidP="002531F0">
      <w:pPr>
        <w:pStyle w:val="Listaszerbekezds"/>
        <w:numPr>
          <w:ilvl w:val="1"/>
          <w:numId w:val="4"/>
        </w:numPr>
        <w:ind w:left="0" w:firstLine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>Az új szellemi alkotás létrejöttének időintervalluma (év):</w:t>
      </w:r>
      <w:r w:rsidR="002531F0" w:rsidRPr="002531F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31F0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1982DB18" w14:textId="30C4EA94" w:rsidR="4BD40F17" w:rsidRDefault="4BD40F17" w:rsidP="002531F0">
      <w:pPr>
        <w:pStyle w:val="Listaszerbekezds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F5C3DBC" w14:textId="77777777" w:rsidR="00CF5AB2" w:rsidRPr="00964F36" w:rsidRDefault="00CF5AB2" w:rsidP="002531F0">
      <w:pPr>
        <w:pStyle w:val="Listaszerbekezds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FA11E66" w14:textId="55B1E552" w:rsidR="6619DC56" w:rsidRPr="00CF5AB2" w:rsidRDefault="6619DC56" w:rsidP="002531F0">
      <w:pPr>
        <w:pStyle w:val="Listaszerbekezds"/>
        <w:numPr>
          <w:ilvl w:val="0"/>
          <w:numId w:val="5"/>
        </w:numPr>
        <w:ind w:left="0" w:firstLine="0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F5AB2">
        <w:rPr>
          <w:rFonts w:ascii="Times New Roman" w:eastAsia="Arial" w:hAnsi="Times New Roman" w:cs="Times New Roman"/>
          <w:b/>
          <w:bCs/>
          <w:sz w:val="24"/>
          <w:szCs w:val="24"/>
        </w:rPr>
        <w:t>Írja le milyen éves fenntartási költségeket von maga után a szellemi alkotás? (erőforrás igények, feltételek, költségek pl.: tárolás stb.)</w:t>
      </w:r>
    </w:p>
    <w:p w14:paraId="67D891B1" w14:textId="77777777" w:rsidR="00DA69D5" w:rsidRPr="00964F36" w:rsidRDefault="00DA69D5" w:rsidP="00DA69D5">
      <w:pPr>
        <w:pStyle w:val="Listaszerbekezds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951F603" w14:textId="561212D3" w:rsidR="6619DC56" w:rsidRPr="00964F36" w:rsidRDefault="6619DC56" w:rsidP="002531F0">
      <w:pPr>
        <w:pStyle w:val="Listaszerbekezds"/>
        <w:ind w:left="0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Tblzategyszer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0"/>
        <w:gridCol w:w="4886"/>
        <w:gridCol w:w="2979"/>
      </w:tblGrid>
      <w:tr w:rsidR="4BD40F17" w:rsidRPr="00FC1AEB" w14:paraId="28AB6850" w14:textId="77777777" w:rsidTr="00BF0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2180168" w14:textId="208D2D8B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>Ssz.</w:t>
            </w:r>
          </w:p>
        </w:tc>
        <w:tc>
          <w:tcPr>
            <w:tcW w:w="48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5ABE460" w14:textId="6F856544" w:rsidR="4BD40F17" w:rsidRPr="00964F36" w:rsidRDefault="4BD40F17" w:rsidP="002531F0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>Tétel megnevezése</w:t>
            </w:r>
          </w:p>
        </w:tc>
        <w:tc>
          <w:tcPr>
            <w:tcW w:w="297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3C1C57AA" w14:textId="68A4ADD0" w:rsidR="4BD40F17" w:rsidRPr="00964F36" w:rsidRDefault="4BD40F17" w:rsidP="002531F0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b w:val="0"/>
                <w:bCs w:val="0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>Költség (nettó Ft)</w:t>
            </w:r>
          </w:p>
        </w:tc>
      </w:tr>
      <w:tr w:rsidR="4BD40F17" w:rsidRPr="00FC1AEB" w14:paraId="3BA23A02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5D188A7" w14:textId="338E4628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B7C0CBF" w14:textId="7A00E1A0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1E3E2B9" w14:textId="6622A9B0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4BD40F17" w:rsidRPr="00FC1AEB" w14:paraId="33ACAA41" w14:textId="77777777" w:rsidTr="00BF009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E5ADDCB" w14:textId="29A58D9A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ED4F2BF" w14:textId="4089E103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0D0F1D64" w14:textId="68091E7D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4BD40F17" w:rsidRPr="00FC1AEB" w14:paraId="0658261D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75B30751" w14:textId="328E4441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5C8B9B1A" w14:textId="1FD36323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E50B9AF" w14:textId="100CBD77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4BD40F17" w:rsidRPr="00FC1AEB" w14:paraId="26D99827" w14:textId="77777777" w:rsidTr="00BF0091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A9912D7" w14:textId="763E3C0B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7AB33DB" w14:textId="709FA18E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66A131AC" w14:textId="56811DBD" w:rsidR="4BD40F17" w:rsidRPr="00964F36" w:rsidRDefault="4BD40F17" w:rsidP="002531F0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4BD40F17" w:rsidRPr="00FC1AEB" w14:paraId="0204FD46" w14:textId="77777777" w:rsidTr="00BF0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46B94D47" w14:textId="3B34D2B9" w:rsidR="4BD40F17" w:rsidRPr="00964F36" w:rsidRDefault="4BD40F17" w:rsidP="002531F0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8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1FA94781" w14:textId="059185C3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64F36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left w:w="108" w:type="dxa"/>
              <w:right w:w="108" w:type="dxa"/>
            </w:tcMar>
          </w:tcPr>
          <w:p w14:paraId="2C8292E8" w14:textId="69BE5AE2" w:rsidR="4BD40F17" w:rsidRPr="00964F36" w:rsidRDefault="4BD40F17" w:rsidP="002531F0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34A7E56D" w14:textId="491F02A6" w:rsidR="4BD40F17" w:rsidRPr="00964F36" w:rsidRDefault="4BD40F17" w:rsidP="002531F0">
      <w:pPr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DD75C87" w14:textId="33C546BB" w:rsidR="4BD40F17" w:rsidRPr="00FC1AEB" w:rsidRDefault="4BD40F17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7379F2" w14:textId="3C550228" w:rsidR="00100FC1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Ismertette-e a </w:t>
      </w:r>
      <w:r w:rsidR="00C42287"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szellemi alkotás</w:t>
      </w: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t vagy annak részletét korábban bárhol, bármilyen formában? Ha igen, mikor, hol, hogyan?</w:t>
      </w:r>
    </w:p>
    <w:p w14:paraId="2E51A102" w14:textId="77777777" w:rsidR="00CF5AB2" w:rsidRPr="00CF5AB2" w:rsidRDefault="00CF5AB2" w:rsidP="00CF5AB2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388F574" w14:textId="77777777" w:rsidR="002531F0" w:rsidRPr="00CF5AB2" w:rsidRDefault="002531F0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1F3EA02" w14:textId="1730A8B2" w:rsidR="002531F0" w:rsidRPr="00CF5AB2" w:rsidRDefault="00100FC1" w:rsidP="00DA69D5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Van-e olyan szerződés vagy egyéb kötelezettség, amely a szellemi alkotáshoz fűződő jogokra hatással lehet? Ha igen, kérjük ismertesse azt! </w:t>
      </w:r>
    </w:p>
    <w:p w14:paraId="2DF7D646" w14:textId="77777777" w:rsidR="002531F0" w:rsidRDefault="002531F0" w:rsidP="002531F0">
      <w:pPr>
        <w:pStyle w:val="Listaszerbekezds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219BF935" w14:textId="77777777" w:rsidR="00CF5AB2" w:rsidRPr="00CF5AB2" w:rsidRDefault="00CF5AB2" w:rsidP="002531F0">
      <w:pPr>
        <w:pStyle w:val="Listaszerbekezds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49896EF" w14:textId="77777777" w:rsidR="002531F0" w:rsidRPr="00CF5AB2" w:rsidRDefault="37A36649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 szellemi alkotás pályázat keretében valósult-e meg? </w:t>
      </w:r>
    </w:p>
    <w:p w14:paraId="7CE32DE8" w14:textId="77777777" w:rsidR="002531F0" w:rsidRDefault="002531F0" w:rsidP="002531F0">
      <w:pPr>
        <w:pStyle w:val="Listaszerbekezds"/>
        <w:rPr>
          <w:rFonts w:ascii="Times New Roman" w:eastAsia="Arial" w:hAnsi="Times New Roman" w:cs="Times New Roman"/>
          <w:sz w:val="24"/>
          <w:szCs w:val="24"/>
        </w:rPr>
      </w:pPr>
    </w:p>
    <w:p w14:paraId="0E83059D" w14:textId="45652711" w:rsidR="37A36649" w:rsidRPr="002531F0" w:rsidRDefault="37A36649" w:rsidP="002531F0">
      <w:pPr>
        <w:suppressAutoHyphens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2531F0">
        <w:rPr>
          <w:rFonts w:ascii="Times New Roman" w:eastAsia="Arial" w:hAnsi="Times New Roman" w:cs="Times New Roman"/>
          <w:sz w:val="24"/>
          <w:szCs w:val="24"/>
        </w:rPr>
        <w:t>igen/nem</w:t>
      </w:r>
      <w:r w:rsidRPr="002531F0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</w:p>
    <w:p w14:paraId="4467EF15" w14:textId="5A3DE709" w:rsidR="37A36649" w:rsidRPr="00964F36" w:rsidRDefault="37A36649" w:rsidP="002531F0">
      <w:pPr>
        <w:pStyle w:val="Listaszerbekezds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445923F" w14:textId="1A528EFA" w:rsidR="37A36649" w:rsidRPr="00964F36" w:rsidRDefault="37A36649" w:rsidP="002531F0">
      <w:pPr>
        <w:spacing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64F36">
        <w:rPr>
          <w:rFonts w:ascii="Times New Roman" w:eastAsia="Arial" w:hAnsi="Times New Roman" w:cs="Times New Roman"/>
          <w:sz w:val="24"/>
          <w:szCs w:val="24"/>
        </w:rPr>
        <w:t xml:space="preserve">Ha igen, pályázati azonosító: </w:t>
      </w:r>
      <w:r w:rsidR="002531F0">
        <w:rPr>
          <w:rFonts w:ascii="Times New Roman" w:eastAsia="Arial" w:hAnsi="Times New Roman" w:cs="Times New Roman"/>
          <w:sz w:val="24"/>
          <w:szCs w:val="24"/>
        </w:rPr>
        <w:t>____________________</w:t>
      </w:r>
    </w:p>
    <w:p w14:paraId="694BF0B2" w14:textId="77777777" w:rsidR="002531F0" w:rsidRDefault="002531F0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1DC32A" w14:textId="77777777" w:rsidR="00CF5AB2" w:rsidRDefault="00CF5AB2" w:rsidP="002531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9B9FD7" w14:textId="32650A61" w:rsidR="37A36649" w:rsidRPr="00CF5AB2" w:rsidRDefault="37A36649" w:rsidP="002531F0">
      <w:pPr>
        <w:numPr>
          <w:ilvl w:val="0"/>
          <w:numId w:val="5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F5AB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 szellemi alkotás bejelentésével pályázati indikátor valósul meg? igen/nem</w:t>
      </w:r>
    </w:p>
    <w:p w14:paraId="5BFA00B5" w14:textId="77777777" w:rsidR="00100FC1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AB292ED" w14:textId="77777777" w:rsidR="00CF5AB2" w:rsidRPr="00CF5AB2" w:rsidRDefault="00CF5AB2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0FA1325" w14:textId="4D69A775" w:rsidR="00100FC1" w:rsidRPr="00CF5AB2" w:rsidRDefault="00100FC1" w:rsidP="002531F0">
      <w:pPr>
        <w:numPr>
          <w:ilvl w:val="0"/>
          <w:numId w:val="5"/>
        </w:numPr>
        <w:suppressAutoHyphens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CF5AB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lastRenderedPageBreak/>
        <w:t>Érkezett-e már megkeresés, ajánlat, piaci érdeklődés a szellemi alkotás hasznosításával kapcsolatban? Ha igen, mi volt annak lényege?</w:t>
      </w:r>
    </w:p>
    <w:p w14:paraId="5B91C9EF" w14:textId="178F1AF2" w:rsidR="00100FC1" w:rsidRPr="00FC1AEB" w:rsidRDefault="00100FC1" w:rsidP="002531F0">
      <w:pPr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507F35" w14:textId="77777777" w:rsidR="00401110" w:rsidRPr="00FC1AEB" w:rsidRDefault="00401110" w:rsidP="002531F0">
      <w:pPr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2FCB0B7" w14:textId="4798FB4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Alulírott nyilatkozom, hogy a jelen űrlapon közölt adatok a valóságnak megfelelnek, és az azokban bekövetkező változásokat legjobb tudomásom szerint jelzem a MATE </w:t>
      </w:r>
      <w:r w:rsidR="00DB11FB" w:rsidRPr="00DB11F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Központjának.</w:t>
      </w:r>
    </w:p>
    <w:p w14:paraId="33141C9F" w14:textId="77777777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A88D3CD" w14:textId="58F1DE13" w:rsidR="00100FC1" w:rsidRPr="00FC1AEB" w:rsidRDefault="00100FC1" w:rsidP="002531F0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____________________, 20</w:t>
      </w:r>
      <w:r w:rsidR="00C42287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_. __________ hónap __. nap</w:t>
      </w:r>
    </w:p>
    <w:p w14:paraId="6E127B74" w14:textId="77777777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AC833C2" w14:textId="77777777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63A6637" w14:textId="6E1A1E73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6006AF93" w14:textId="6895646C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B479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[NÉV]</w:t>
      </w:r>
    </w:p>
    <w:p w14:paraId="55CB5DF3" w14:textId="30136380" w:rsidR="00100FC1" w:rsidRPr="00FC1AEB" w:rsidRDefault="00100FC1" w:rsidP="00743D8B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Bejelentő</w:t>
      </w:r>
    </w:p>
    <w:p w14:paraId="75E01282" w14:textId="77777777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CD31DED" w14:textId="52ECB672" w:rsidR="007A54A3" w:rsidRPr="007A54A3" w:rsidRDefault="007A54A3" w:rsidP="00685D23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bejelentés tartalmát jóváhagyom</w:t>
      </w:r>
      <w:r w:rsidRPr="007A54A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:</w:t>
      </w:r>
    </w:p>
    <w:p w14:paraId="1A2FD58E" w14:textId="77777777" w:rsidR="007A54A3" w:rsidRPr="007A54A3" w:rsidRDefault="007A54A3" w:rsidP="00685D23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2074DD" w14:textId="77777777" w:rsidR="007A54A3" w:rsidRPr="007A54A3" w:rsidRDefault="007A54A3" w:rsidP="00685D23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A54A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____________________</w:t>
      </w:r>
    </w:p>
    <w:p w14:paraId="503018AD" w14:textId="77777777" w:rsidR="007A54A3" w:rsidRPr="007A54A3" w:rsidRDefault="007A54A3" w:rsidP="00685D23">
      <w:pPr>
        <w:suppressAutoHyphens/>
        <w:contextualSpacing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A54A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Intézetvezető/Szervezeti egység vezetője</w:t>
      </w:r>
    </w:p>
    <w:p w14:paraId="30330043" w14:textId="52BDF82A" w:rsidR="00100FC1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4878D0C" w14:textId="77777777" w:rsidR="007A54A3" w:rsidRPr="00FC1AEB" w:rsidRDefault="007A54A3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F9DC7B5" w14:textId="5E202395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MATE </w:t>
      </w:r>
      <w:r w:rsidR="00DB11FB" w:rsidRPr="00DB11F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Tudománypolitikai és 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Innovációs Központja a fenti adatokat bizalmasan kezeli.</w:t>
      </w:r>
    </w:p>
    <w:p w14:paraId="53033B87" w14:textId="77777777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E0F7C8A" w14:textId="77777777" w:rsidR="00100FC1" w:rsidRPr="00FC1AEB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3299372" w14:textId="77777777" w:rsidR="00100FC1" w:rsidRDefault="00100FC1" w:rsidP="00743D8B">
      <w:pPr>
        <w:suppressAutoHyphens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A bejelentéshez csatolandó iratok:</w:t>
      </w:r>
    </w:p>
    <w:p w14:paraId="1D0A6A09" w14:textId="60B28325" w:rsidR="00100FC1" w:rsidRPr="00FC1AEB" w:rsidRDefault="00100FC1" w:rsidP="00743D8B">
      <w:pPr>
        <w:pStyle w:val="Listaszerbekezds"/>
        <w:numPr>
          <w:ilvl w:val="0"/>
          <w:numId w:val="6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szellemi alkotás részletes leírása</w:t>
      </w:r>
      <w:r w:rsidR="00CE3F28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3392AB38" w14:textId="290A54FC" w:rsidR="00100FC1" w:rsidRPr="00FC1AEB" w:rsidRDefault="00100FC1" w:rsidP="00743D8B">
      <w:pPr>
        <w:pStyle w:val="Listaszerbekezds"/>
        <w:numPr>
          <w:ilvl w:val="0"/>
          <w:numId w:val="6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már bejelentett szellemi alkotás esetén a</w:t>
      </w:r>
      <w:r w:rsidR="00CE3F28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 eljáró hatósághoz </w:t>
      </w: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benyújtott leírás, okiratok</w:t>
      </w:r>
      <w:r w:rsidR="00CE3F28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a bejelentés megtételének visszaigazolása;</w:t>
      </w:r>
    </w:p>
    <w:p w14:paraId="1CBF55EB" w14:textId="2AB37C04" w:rsidR="00100FC1" w:rsidRPr="00FC1AEB" w:rsidRDefault="00100FC1" w:rsidP="00743D8B">
      <w:pPr>
        <w:pStyle w:val="Listaszerbekezds"/>
        <w:numPr>
          <w:ilvl w:val="0"/>
          <w:numId w:val="6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már megadott oltalom esetén az okirat másolata</w:t>
      </w:r>
      <w:r w:rsidR="00CE3F28"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6A6EBAE6" w14:textId="7289DD31" w:rsidR="00100FC1" w:rsidRDefault="00100FC1" w:rsidP="00743D8B">
      <w:pPr>
        <w:pStyle w:val="Listaszerbekezds"/>
        <w:numPr>
          <w:ilvl w:val="0"/>
          <w:numId w:val="6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C1A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amennyiben létezik olyan kötelezettség, amely hatással lehet a szellemi alkotáshoz fűződő jogokra, az ennek alapjául szolgáló dokumentum másolata (pl. kutatási szerződés, támogatási szerződés stb.)</w:t>
      </w:r>
      <w:r w:rsidR="00D71C2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6B23988E" w14:textId="7F8E305D" w:rsidR="00C029A3" w:rsidRPr="00FC1AEB" w:rsidRDefault="00C029A3" w:rsidP="00C029A3">
      <w:pPr>
        <w:pStyle w:val="Listaszerbekezds"/>
        <w:numPr>
          <w:ilvl w:val="0"/>
          <w:numId w:val="6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intézetigazgatói hozzájárulás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alálmány bejelentés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éről és/vagy 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intézetigazgatói hozzájárulás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alálmány bejelentés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éről 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nemzeti szakaszok</w:t>
      </w:r>
      <w:r w:rsidR="00D71C2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PCT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és/vagy 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intézetigazgatói hozzájárulás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alálmány bejelentés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éről </w:t>
      </w:r>
      <w:r w:rsidRPr="00F4585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nemzetközi PCT</w:t>
      </w:r>
      <w:r w:rsidR="00D71C2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;</w:t>
      </w:r>
    </w:p>
    <w:p w14:paraId="734FD24A" w14:textId="13C7A9CC" w:rsidR="00100FC1" w:rsidRPr="00FC1AEB" w:rsidRDefault="005468F6" w:rsidP="002531F0">
      <w:pPr>
        <w:numPr>
          <w:ilvl w:val="0"/>
          <w:numId w:val="6"/>
        </w:numPr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aláírt </w:t>
      </w:r>
      <w:r w:rsidR="547CF5BD" w:rsidRPr="002531F0">
        <w:rPr>
          <w:rFonts w:ascii="Times New Roman" w:eastAsia="Times New Roman" w:hAnsi="Times New Roman" w:cs="Times New Roman"/>
          <w:sz w:val="24"/>
          <w:szCs w:val="24"/>
          <w:lang w:eastAsia="ar-SA"/>
        </w:rPr>
        <w:t>adatkezelési nyilatkozat</w:t>
      </w:r>
      <w:r w:rsidR="00883F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(8. sz. melléklet)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minden érintett-től</w:t>
      </w:r>
    </w:p>
    <w:p w14:paraId="78699A75" w14:textId="3B3AFE2C" w:rsidR="00100FC1" w:rsidRPr="00FC1AEB" w:rsidRDefault="00100FC1" w:rsidP="002531F0">
      <w:pPr>
        <w:pStyle w:val="Listaszerbekezds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434A61" w14:textId="77777777" w:rsidR="00100FC1" w:rsidRPr="00FC1AEB" w:rsidRDefault="00100FC1" w:rsidP="00743D8B">
      <w:pPr>
        <w:suppressLineNumbers/>
        <w:tabs>
          <w:tab w:val="center" w:pos="4536"/>
          <w:tab w:val="right" w:pos="9072"/>
        </w:tabs>
        <w:suppressAutoHyphens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D81C1EC" w14:textId="12BDE475" w:rsidR="007F2148" w:rsidRPr="00FC1AEB" w:rsidRDefault="007F2148" w:rsidP="002D3766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7F2148" w:rsidRPr="00FC1AEB" w:rsidSect="002D3766">
      <w:head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A293F" w14:textId="77777777" w:rsidR="00394C4C" w:rsidRDefault="00394C4C" w:rsidP="00100FC1">
      <w:r>
        <w:separator/>
      </w:r>
    </w:p>
  </w:endnote>
  <w:endnote w:type="continuationSeparator" w:id="0">
    <w:p w14:paraId="54B37CBE" w14:textId="77777777" w:rsidR="00394C4C" w:rsidRDefault="00394C4C" w:rsidP="0010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433D5" w14:textId="77777777" w:rsidR="00394C4C" w:rsidRDefault="00394C4C" w:rsidP="00100FC1">
      <w:r>
        <w:separator/>
      </w:r>
    </w:p>
  </w:footnote>
  <w:footnote w:type="continuationSeparator" w:id="0">
    <w:p w14:paraId="13893048" w14:textId="77777777" w:rsidR="00394C4C" w:rsidRDefault="00394C4C" w:rsidP="0010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7DBF" w14:textId="2156F8D8" w:rsidR="00D117E8" w:rsidRDefault="00D117E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65B41676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1"/>
    <w:lvl w:ilvl="0">
      <w:start w:val="1"/>
      <w:numFmt w:val="decimal"/>
      <w:lvlText w:val="%1.)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D"/>
    <w:multiLevelType w:val="multilevel"/>
    <w:tmpl w:val="0000000D"/>
    <w:name w:val="WW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E"/>
    <w:multiLevelType w:val="multilevel"/>
    <w:tmpl w:val="28861C1E"/>
    <w:name w:val="WW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00000017"/>
    <w:name w:val="WW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D"/>
    <w:multiLevelType w:val="multilevel"/>
    <w:tmpl w:val="0000001D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1E"/>
    <w:multiLevelType w:val="multilevel"/>
    <w:tmpl w:val="0000001E"/>
    <w:name w:val="WWNum3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1F"/>
    <w:multiLevelType w:val="multilevel"/>
    <w:tmpl w:val="0000001F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132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4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6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8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20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92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84" w:hanging="180"/>
      </w:pPr>
    </w:lvl>
  </w:abstractNum>
  <w:abstractNum w:abstractNumId="9" w15:restartNumberingAfterBreak="0">
    <w:nsid w:val="00000020"/>
    <w:multiLevelType w:val="multilevel"/>
    <w:tmpl w:val="00000020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BBA0D15"/>
    <w:multiLevelType w:val="multilevel"/>
    <w:tmpl w:val="5356825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1" w15:restartNumberingAfterBreak="0">
    <w:nsid w:val="1AAE0D76"/>
    <w:multiLevelType w:val="hybridMultilevel"/>
    <w:tmpl w:val="B6682228"/>
    <w:lvl w:ilvl="0" w:tplc="CFD83E9A">
      <w:start w:val="1"/>
      <w:numFmt w:val="decimal"/>
      <w:lvlText w:val="%1."/>
      <w:lvlJc w:val="left"/>
      <w:pPr>
        <w:ind w:left="720" w:hanging="360"/>
      </w:pPr>
    </w:lvl>
    <w:lvl w:ilvl="1" w:tplc="F0D2339E">
      <w:start w:val="1"/>
      <w:numFmt w:val="lowerLetter"/>
      <w:lvlText w:val="%2."/>
      <w:lvlJc w:val="left"/>
      <w:pPr>
        <w:ind w:left="1440" w:hanging="360"/>
      </w:pPr>
    </w:lvl>
    <w:lvl w:ilvl="2" w:tplc="7F3C7E50">
      <w:start w:val="1"/>
      <w:numFmt w:val="lowerRoman"/>
      <w:lvlText w:val="%3."/>
      <w:lvlJc w:val="right"/>
      <w:pPr>
        <w:ind w:left="2160" w:hanging="180"/>
      </w:pPr>
    </w:lvl>
    <w:lvl w:ilvl="3" w:tplc="2DAEFB4C">
      <w:start w:val="1"/>
      <w:numFmt w:val="decimal"/>
      <w:lvlText w:val="%4."/>
      <w:lvlJc w:val="left"/>
      <w:pPr>
        <w:ind w:left="2880" w:hanging="360"/>
      </w:pPr>
    </w:lvl>
    <w:lvl w:ilvl="4" w:tplc="5FE0AA6A">
      <w:start w:val="1"/>
      <w:numFmt w:val="lowerLetter"/>
      <w:lvlText w:val="%5."/>
      <w:lvlJc w:val="left"/>
      <w:pPr>
        <w:ind w:left="3600" w:hanging="360"/>
      </w:pPr>
    </w:lvl>
    <w:lvl w:ilvl="5" w:tplc="47AAAF90">
      <w:start w:val="1"/>
      <w:numFmt w:val="lowerRoman"/>
      <w:lvlText w:val="%6."/>
      <w:lvlJc w:val="right"/>
      <w:pPr>
        <w:ind w:left="4320" w:hanging="180"/>
      </w:pPr>
    </w:lvl>
    <w:lvl w:ilvl="6" w:tplc="DABACC56">
      <w:start w:val="1"/>
      <w:numFmt w:val="decimal"/>
      <w:lvlText w:val="%7."/>
      <w:lvlJc w:val="left"/>
      <w:pPr>
        <w:ind w:left="5040" w:hanging="360"/>
      </w:pPr>
    </w:lvl>
    <w:lvl w:ilvl="7" w:tplc="BE8CB58C">
      <w:start w:val="1"/>
      <w:numFmt w:val="lowerLetter"/>
      <w:lvlText w:val="%8."/>
      <w:lvlJc w:val="left"/>
      <w:pPr>
        <w:ind w:left="5760" w:hanging="360"/>
      </w:pPr>
    </w:lvl>
    <w:lvl w:ilvl="8" w:tplc="6B96D8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6211E"/>
    <w:multiLevelType w:val="multilevel"/>
    <w:tmpl w:val="DCE82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3" w15:restartNumberingAfterBreak="0">
    <w:nsid w:val="239F41D1"/>
    <w:multiLevelType w:val="hybridMultilevel"/>
    <w:tmpl w:val="1AC8B6CE"/>
    <w:lvl w:ilvl="0" w:tplc="296C8620">
      <w:start w:val="8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ADC32"/>
    <w:multiLevelType w:val="hybridMultilevel"/>
    <w:tmpl w:val="C0CCDA1E"/>
    <w:lvl w:ilvl="0" w:tplc="3FA03C36">
      <w:start w:val="1"/>
      <w:numFmt w:val="decimal"/>
      <w:lvlText w:val="%1."/>
      <w:lvlJc w:val="left"/>
      <w:pPr>
        <w:ind w:left="1068" w:hanging="360"/>
      </w:pPr>
    </w:lvl>
    <w:lvl w:ilvl="1" w:tplc="5CD82956">
      <w:start w:val="1"/>
      <w:numFmt w:val="lowerLetter"/>
      <w:lvlText w:val="%2."/>
      <w:lvlJc w:val="left"/>
      <w:pPr>
        <w:ind w:left="1788" w:hanging="360"/>
      </w:pPr>
    </w:lvl>
    <w:lvl w:ilvl="2" w:tplc="29FE82A0">
      <w:start w:val="1"/>
      <w:numFmt w:val="lowerRoman"/>
      <w:lvlText w:val="%3."/>
      <w:lvlJc w:val="right"/>
      <w:pPr>
        <w:ind w:left="2508" w:hanging="180"/>
      </w:pPr>
    </w:lvl>
    <w:lvl w:ilvl="3" w:tplc="AE70B456">
      <w:start w:val="1"/>
      <w:numFmt w:val="decimal"/>
      <w:lvlText w:val="%4."/>
      <w:lvlJc w:val="left"/>
      <w:pPr>
        <w:ind w:left="3228" w:hanging="360"/>
      </w:pPr>
    </w:lvl>
    <w:lvl w:ilvl="4" w:tplc="D9AADFE0">
      <w:start w:val="1"/>
      <w:numFmt w:val="lowerLetter"/>
      <w:lvlText w:val="%5."/>
      <w:lvlJc w:val="left"/>
      <w:pPr>
        <w:ind w:left="3948" w:hanging="360"/>
      </w:pPr>
    </w:lvl>
    <w:lvl w:ilvl="5" w:tplc="325417B8">
      <w:start w:val="1"/>
      <w:numFmt w:val="lowerRoman"/>
      <w:lvlText w:val="%6."/>
      <w:lvlJc w:val="right"/>
      <w:pPr>
        <w:ind w:left="4668" w:hanging="180"/>
      </w:pPr>
    </w:lvl>
    <w:lvl w:ilvl="6" w:tplc="5A9EFC5A">
      <w:start w:val="1"/>
      <w:numFmt w:val="decimal"/>
      <w:lvlText w:val="%7."/>
      <w:lvlJc w:val="left"/>
      <w:pPr>
        <w:ind w:left="5388" w:hanging="360"/>
      </w:pPr>
    </w:lvl>
    <w:lvl w:ilvl="7" w:tplc="AAE0E5C6">
      <w:start w:val="1"/>
      <w:numFmt w:val="lowerLetter"/>
      <w:lvlText w:val="%8."/>
      <w:lvlJc w:val="left"/>
      <w:pPr>
        <w:ind w:left="6108" w:hanging="360"/>
      </w:pPr>
    </w:lvl>
    <w:lvl w:ilvl="8" w:tplc="85847F4A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444C8C"/>
    <w:multiLevelType w:val="hybridMultilevel"/>
    <w:tmpl w:val="CCE2A73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D7330"/>
    <w:multiLevelType w:val="multilevel"/>
    <w:tmpl w:val="1BDC46BC"/>
    <w:name w:val="WWNum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4BC62102"/>
    <w:multiLevelType w:val="hybridMultilevel"/>
    <w:tmpl w:val="0E5C347A"/>
    <w:lvl w:ilvl="0" w:tplc="78E672D2">
      <w:start w:val="1"/>
      <w:numFmt w:val="decimal"/>
      <w:lvlText w:val="%1."/>
      <w:lvlJc w:val="left"/>
      <w:pPr>
        <w:ind w:left="1068" w:hanging="360"/>
      </w:pPr>
    </w:lvl>
    <w:lvl w:ilvl="1" w:tplc="5E1243AE">
      <w:start w:val="1"/>
      <w:numFmt w:val="lowerLetter"/>
      <w:lvlText w:val="%2."/>
      <w:lvlJc w:val="left"/>
      <w:pPr>
        <w:ind w:left="1788" w:hanging="360"/>
      </w:pPr>
    </w:lvl>
    <w:lvl w:ilvl="2" w:tplc="EE5CE4C0">
      <w:start w:val="1"/>
      <w:numFmt w:val="lowerRoman"/>
      <w:lvlText w:val="%3."/>
      <w:lvlJc w:val="right"/>
      <w:pPr>
        <w:ind w:left="2508" w:hanging="180"/>
      </w:pPr>
    </w:lvl>
    <w:lvl w:ilvl="3" w:tplc="163E8ADE">
      <w:start w:val="1"/>
      <w:numFmt w:val="decimal"/>
      <w:lvlText w:val="%4."/>
      <w:lvlJc w:val="left"/>
      <w:pPr>
        <w:ind w:left="3228" w:hanging="360"/>
      </w:pPr>
    </w:lvl>
    <w:lvl w:ilvl="4" w:tplc="F2A8C3B4">
      <w:start w:val="1"/>
      <w:numFmt w:val="lowerLetter"/>
      <w:lvlText w:val="%5."/>
      <w:lvlJc w:val="left"/>
      <w:pPr>
        <w:ind w:left="3948" w:hanging="360"/>
      </w:pPr>
    </w:lvl>
    <w:lvl w:ilvl="5" w:tplc="553414BE">
      <w:start w:val="1"/>
      <w:numFmt w:val="lowerRoman"/>
      <w:lvlText w:val="%6."/>
      <w:lvlJc w:val="right"/>
      <w:pPr>
        <w:ind w:left="4668" w:hanging="180"/>
      </w:pPr>
    </w:lvl>
    <w:lvl w:ilvl="6" w:tplc="31E8EE80">
      <w:start w:val="1"/>
      <w:numFmt w:val="decimal"/>
      <w:lvlText w:val="%7."/>
      <w:lvlJc w:val="left"/>
      <w:pPr>
        <w:ind w:left="5388" w:hanging="360"/>
      </w:pPr>
    </w:lvl>
    <w:lvl w:ilvl="7" w:tplc="31A2814C">
      <w:start w:val="1"/>
      <w:numFmt w:val="lowerLetter"/>
      <w:lvlText w:val="%8."/>
      <w:lvlJc w:val="left"/>
      <w:pPr>
        <w:ind w:left="6108" w:hanging="360"/>
      </w:pPr>
    </w:lvl>
    <w:lvl w:ilvl="8" w:tplc="C5BEBD7C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242931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CE97910"/>
    <w:multiLevelType w:val="hybridMultilevel"/>
    <w:tmpl w:val="DF80E264"/>
    <w:lvl w:ilvl="0" w:tplc="F90E40F2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75F0E52"/>
    <w:multiLevelType w:val="hybridMultilevel"/>
    <w:tmpl w:val="0FF2FA50"/>
    <w:lvl w:ilvl="0" w:tplc="519AD3C2">
      <w:start w:val="1"/>
      <w:numFmt w:val="decimal"/>
      <w:lvlText w:val="%1."/>
      <w:lvlJc w:val="left"/>
      <w:pPr>
        <w:ind w:left="1080" w:hanging="360"/>
      </w:pPr>
    </w:lvl>
    <w:lvl w:ilvl="1" w:tplc="425C1D6A">
      <w:start w:val="1"/>
      <w:numFmt w:val="lowerLetter"/>
      <w:lvlText w:val="%2."/>
      <w:lvlJc w:val="left"/>
      <w:pPr>
        <w:ind w:left="1800" w:hanging="360"/>
      </w:pPr>
    </w:lvl>
    <w:lvl w:ilvl="2" w:tplc="CA94102E">
      <w:start w:val="1"/>
      <w:numFmt w:val="lowerRoman"/>
      <w:lvlText w:val="%3."/>
      <w:lvlJc w:val="right"/>
      <w:pPr>
        <w:ind w:left="2520" w:hanging="180"/>
      </w:pPr>
    </w:lvl>
    <w:lvl w:ilvl="3" w:tplc="3370B0DE">
      <w:start w:val="1"/>
      <w:numFmt w:val="decimal"/>
      <w:lvlText w:val="%4."/>
      <w:lvlJc w:val="left"/>
      <w:pPr>
        <w:ind w:left="3240" w:hanging="360"/>
      </w:pPr>
    </w:lvl>
    <w:lvl w:ilvl="4" w:tplc="EA9293D2">
      <w:start w:val="1"/>
      <w:numFmt w:val="lowerLetter"/>
      <w:lvlText w:val="%5."/>
      <w:lvlJc w:val="left"/>
      <w:pPr>
        <w:ind w:left="3960" w:hanging="360"/>
      </w:pPr>
    </w:lvl>
    <w:lvl w:ilvl="5" w:tplc="8610721E">
      <w:start w:val="1"/>
      <w:numFmt w:val="lowerRoman"/>
      <w:lvlText w:val="%6."/>
      <w:lvlJc w:val="right"/>
      <w:pPr>
        <w:ind w:left="4680" w:hanging="180"/>
      </w:pPr>
    </w:lvl>
    <w:lvl w:ilvl="6" w:tplc="512C58CC">
      <w:start w:val="1"/>
      <w:numFmt w:val="decimal"/>
      <w:lvlText w:val="%7."/>
      <w:lvlJc w:val="left"/>
      <w:pPr>
        <w:ind w:left="5400" w:hanging="360"/>
      </w:pPr>
    </w:lvl>
    <w:lvl w:ilvl="7" w:tplc="EE6E8706">
      <w:start w:val="1"/>
      <w:numFmt w:val="lowerLetter"/>
      <w:lvlText w:val="%8."/>
      <w:lvlJc w:val="left"/>
      <w:pPr>
        <w:ind w:left="6120" w:hanging="360"/>
      </w:pPr>
    </w:lvl>
    <w:lvl w:ilvl="8" w:tplc="8646CB3A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DA040B4"/>
    <w:multiLevelType w:val="multilevel"/>
    <w:tmpl w:val="8B8A9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67860401">
    <w:abstractNumId w:val="20"/>
  </w:num>
  <w:num w:numId="2" w16cid:durableId="643316276">
    <w:abstractNumId w:val="17"/>
  </w:num>
  <w:num w:numId="3" w16cid:durableId="1774400403">
    <w:abstractNumId w:val="14"/>
  </w:num>
  <w:num w:numId="4" w16cid:durableId="1422221854">
    <w:abstractNumId w:val="11"/>
  </w:num>
  <w:num w:numId="5" w16cid:durableId="1619139276">
    <w:abstractNumId w:val="0"/>
  </w:num>
  <w:num w:numId="6" w16cid:durableId="2042855145">
    <w:abstractNumId w:val="13"/>
  </w:num>
  <w:num w:numId="7" w16cid:durableId="437675225">
    <w:abstractNumId w:val="15"/>
  </w:num>
  <w:num w:numId="8" w16cid:durableId="1945068953">
    <w:abstractNumId w:val="1"/>
  </w:num>
  <w:num w:numId="9" w16cid:durableId="1299260105">
    <w:abstractNumId w:val="6"/>
  </w:num>
  <w:num w:numId="10" w16cid:durableId="1704137042">
    <w:abstractNumId w:val="7"/>
  </w:num>
  <w:num w:numId="11" w16cid:durableId="1303584255">
    <w:abstractNumId w:val="9"/>
  </w:num>
  <w:num w:numId="12" w16cid:durableId="584654264">
    <w:abstractNumId w:val="2"/>
  </w:num>
  <w:num w:numId="13" w16cid:durableId="68038193">
    <w:abstractNumId w:val="5"/>
  </w:num>
  <w:num w:numId="14" w16cid:durableId="2142068429">
    <w:abstractNumId w:val="3"/>
  </w:num>
  <w:num w:numId="15" w16cid:durableId="1445147493">
    <w:abstractNumId w:val="8"/>
  </w:num>
  <w:num w:numId="16" w16cid:durableId="256988122">
    <w:abstractNumId w:val="4"/>
  </w:num>
  <w:num w:numId="17" w16cid:durableId="1772779047">
    <w:abstractNumId w:val="12"/>
  </w:num>
  <w:num w:numId="18" w16cid:durableId="1309362330">
    <w:abstractNumId w:val="18"/>
  </w:num>
  <w:num w:numId="19" w16cid:durableId="272056474">
    <w:abstractNumId w:val="10"/>
  </w:num>
  <w:num w:numId="20" w16cid:durableId="898515625">
    <w:abstractNumId w:val="21"/>
  </w:num>
  <w:num w:numId="21" w16cid:durableId="117646697">
    <w:abstractNumId w:val="16"/>
  </w:num>
  <w:num w:numId="22" w16cid:durableId="4998524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D54"/>
    <w:rsid w:val="00003932"/>
    <w:rsid w:val="00005091"/>
    <w:rsid w:val="00010B87"/>
    <w:rsid w:val="00035D2B"/>
    <w:rsid w:val="00047BBA"/>
    <w:rsid w:val="00062E00"/>
    <w:rsid w:val="00085092"/>
    <w:rsid w:val="000951A1"/>
    <w:rsid w:val="000B2972"/>
    <w:rsid w:val="000B297C"/>
    <w:rsid w:val="000C0219"/>
    <w:rsid w:val="000C0B9E"/>
    <w:rsid w:val="000D06D6"/>
    <w:rsid w:val="000D300D"/>
    <w:rsid w:val="000E454F"/>
    <w:rsid w:val="000E4FAE"/>
    <w:rsid w:val="000F07EF"/>
    <w:rsid w:val="000F19E8"/>
    <w:rsid w:val="00100FC1"/>
    <w:rsid w:val="00102840"/>
    <w:rsid w:val="00112BCA"/>
    <w:rsid w:val="00122F48"/>
    <w:rsid w:val="001354CD"/>
    <w:rsid w:val="00142D6D"/>
    <w:rsid w:val="0014304A"/>
    <w:rsid w:val="00150D24"/>
    <w:rsid w:val="00161B25"/>
    <w:rsid w:val="001673C6"/>
    <w:rsid w:val="001B45F5"/>
    <w:rsid w:val="001D4F7F"/>
    <w:rsid w:val="002028F4"/>
    <w:rsid w:val="00203029"/>
    <w:rsid w:val="002149BA"/>
    <w:rsid w:val="00226F0E"/>
    <w:rsid w:val="00252483"/>
    <w:rsid w:val="002531F0"/>
    <w:rsid w:val="00280DA9"/>
    <w:rsid w:val="00287459"/>
    <w:rsid w:val="0029697F"/>
    <w:rsid w:val="002C21E9"/>
    <w:rsid w:val="002D3766"/>
    <w:rsid w:val="002D6E6D"/>
    <w:rsid w:val="002E486D"/>
    <w:rsid w:val="002F68FD"/>
    <w:rsid w:val="003044BF"/>
    <w:rsid w:val="0031042F"/>
    <w:rsid w:val="003112E8"/>
    <w:rsid w:val="0033181A"/>
    <w:rsid w:val="00332093"/>
    <w:rsid w:val="00367C7A"/>
    <w:rsid w:val="00394C4C"/>
    <w:rsid w:val="003A135E"/>
    <w:rsid w:val="003B7CB2"/>
    <w:rsid w:val="003C57AC"/>
    <w:rsid w:val="003D6253"/>
    <w:rsid w:val="003E0BEF"/>
    <w:rsid w:val="0040004E"/>
    <w:rsid w:val="00401110"/>
    <w:rsid w:val="00404B1F"/>
    <w:rsid w:val="00424272"/>
    <w:rsid w:val="004330B1"/>
    <w:rsid w:val="00443A2E"/>
    <w:rsid w:val="0047077B"/>
    <w:rsid w:val="00474F09"/>
    <w:rsid w:val="00482114"/>
    <w:rsid w:val="00482BA1"/>
    <w:rsid w:val="00485AEA"/>
    <w:rsid w:val="004863F6"/>
    <w:rsid w:val="00490D95"/>
    <w:rsid w:val="004C0F5C"/>
    <w:rsid w:val="004C5267"/>
    <w:rsid w:val="004D1193"/>
    <w:rsid w:val="004D2C89"/>
    <w:rsid w:val="004D3921"/>
    <w:rsid w:val="004E058B"/>
    <w:rsid w:val="004F4D4F"/>
    <w:rsid w:val="005014A5"/>
    <w:rsid w:val="00512163"/>
    <w:rsid w:val="005468F6"/>
    <w:rsid w:val="00552C6B"/>
    <w:rsid w:val="005562F9"/>
    <w:rsid w:val="0056301E"/>
    <w:rsid w:val="0056332F"/>
    <w:rsid w:val="00590AB9"/>
    <w:rsid w:val="005A5ADB"/>
    <w:rsid w:val="005D2243"/>
    <w:rsid w:val="005D4E48"/>
    <w:rsid w:val="005E0F25"/>
    <w:rsid w:val="005E530B"/>
    <w:rsid w:val="005E7D54"/>
    <w:rsid w:val="005F7AE1"/>
    <w:rsid w:val="005F7EF9"/>
    <w:rsid w:val="00603A01"/>
    <w:rsid w:val="00604784"/>
    <w:rsid w:val="00605633"/>
    <w:rsid w:val="0060651E"/>
    <w:rsid w:val="00627481"/>
    <w:rsid w:val="00635CBF"/>
    <w:rsid w:val="006376AE"/>
    <w:rsid w:val="00653B78"/>
    <w:rsid w:val="0065436B"/>
    <w:rsid w:val="00660B3A"/>
    <w:rsid w:val="00671862"/>
    <w:rsid w:val="00685D23"/>
    <w:rsid w:val="006907BA"/>
    <w:rsid w:val="006A6DC3"/>
    <w:rsid w:val="006A7C57"/>
    <w:rsid w:val="006C640F"/>
    <w:rsid w:val="006F54BE"/>
    <w:rsid w:val="007102C0"/>
    <w:rsid w:val="00713EC6"/>
    <w:rsid w:val="0071647E"/>
    <w:rsid w:val="00743D8B"/>
    <w:rsid w:val="00745047"/>
    <w:rsid w:val="00747B67"/>
    <w:rsid w:val="00751083"/>
    <w:rsid w:val="0076342F"/>
    <w:rsid w:val="00763923"/>
    <w:rsid w:val="00771FA8"/>
    <w:rsid w:val="00776735"/>
    <w:rsid w:val="007A152B"/>
    <w:rsid w:val="007A54A3"/>
    <w:rsid w:val="007C5D22"/>
    <w:rsid w:val="007D13A4"/>
    <w:rsid w:val="007E530D"/>
    <w:rsid w:val="007F0BDA"/>
    <w:rsid w:val="007F2148"/>
    <w:rsid w:val="007F6BED"/>
    <w:rsid w:val="008022F8"/>
    <w:rsid w:val="00833CC7"/>
    <w:rsid w:val="00846AF0"/>
    <w:rsid w:val="00883F2D"/>
    <w:rsid w:val="008842F6"/>
    <w:rsid w:val="00886C70"/>
    <w:rsid w:val="008C6FAF"/>
    <w:rsid w:val="008F10B8"/>
    <w:rsid w:val="008F22E6"/>
    <w:rsid w:val="00902072"/>
    <w:rsid w:val="00913A4B"/>
    <w:rsid w:val="00923B15"/>
    <w:rsid w:val="0093258E"/>
    <w:rsid w:val="0094427A"/>
    <w:rsid w:val="009474F3"/>
    <w:rsid w:val="00964F36"/>
    <w:rsid w:val="00975EF1"/>
    <w:rsid w:val="009863FB"/>
    <w:rsid w:val="00994CBB"/>
    <w:rsid w:val="009D4E66"/>
    <w:rsid w:val="009D7A1D"/>
    <w:rsid w:val="009F7FE9"/>
    <w:rsid w:val="00A1038D"/>
    <w:rsid w:val="00A20C1D"/>
    <w:rsid w:val="00A21205"/>
    <w:rsid w:val="00A213F9"/>
    <w:rsid w:val="00A265B1"/>
    <w:rsid w:val="00A400E1"/>
    <w:rsid w:val="00A55182"/>
    <w:rsid w:val="00A63720"/>
    <w:rsid w:val="00AB4798"/>
    <w:rsid w:val="00AB5E15"/>
    <w:rsid w:val="00AC1A23"/>
    <w:rsid w:val="00AC48E4"/>
    <w:rsid w:val="00AC6ACD"/>
    <w:rsid w:val="00AD0B05"/>
    <w:rsid w:val="00AD7370"/>
    <w:rsid w:val="00B02C0F"/>
    <w:rsid w:val="00B2184C"/>
    <w:rsid w:val="00B23F6D"/>
    <w:rsid w:val="00B256D8"/>
    <w:rsid w:val="00B3469F"/>
    <w:rsid w:val="00B5167A"/>
    <w:rsid w:val="00B92093"/>
    <w:rsid w:val="00BA4D63"/>
    <w:rsid w:val="00BA7CC3"/>
    <w:rsid w:val="00BA7F12"/>
    <w:rsid w:val="00BF0091"/>
    <w:rsid w:val="00C029A3"/>
    <w:rsid w:val="00C02A9A"/>
    <w:rsid w:val="00C078D5"/>
    <w:rsid w:val="00C10E48"/>
    <w:rsid w:val="00C12DAD"/>
    <w:rsid w:val="00C248DC"/>
    <w:rsid w:val="00C24D80"/>
    <w:rsid w:val="00C42206"/>
    <w:rsid w:val="00C42287"/>
    <w:rsid w:val="00C5097C"/>
    <w:rsid w:val="00C521B4"/>
    <w:rsid w:val="00C5648C"/>
    <w:rsid w:val="00C64EB7"/>
    <w:rsid w:val="00C80C23"/>
    <w:rsid w:val="00C84D3F"/>
    <w:rsid w:val="00C969D6"/>
    <w:rsid w:val="00CE3F28"/>
    <w:rsid w:val="00CF5AB2"/>
    <w:rsid w:val="00D117E8"/>
    <w:rsid w:val="00D70101"/>
    <w:rsid w:val="00D71C2A"/>
    <w:rsid w:val="00D73A95"/>
    <w:rsid w:val="00D73B1F"/>
    <w:rsid w:val="00D84758"/>
    <w:rsid w:val="00DA69D5"/>
    <w:rsid w:val="00DB0699"/>
    <w:rsid w:val="00DB11FB"/>
    <w:rsid w:val="00DC36B5"/>
    <w:rsid w:val="00DC6784"/>
    <w:rsid w:val="00DD52EC"/>
    <w:rsid w:val="00DD6B3A"/>
    <w:rsid w:val="00DF5497"/>
    <w:rsid w:val="00E013EE"/>
    <w:rsid w:val="00E24CA6"/>
    <w:rsid w:val="00E3377B"/>
    <w:rsid w:val="00E54CD4"/>
    <w:rsid w:val="00E645D7"/>
    <w:rsid w:val="00E67F26"/>
    <w:rsid w:val="00E80DC0"/>
    <w:rsid w:val="00EA7361"/>
    <w:rsid w:val="00EC07D4"/>
    <w:rsid w:val="00EC36FA"/>
    <w:rsid w:val="00EC3F50"/>
    <w:rsid w:val="00ED03FB"/>
    <w:rsid w:val="00EF5517"/>
    <w:rsid w:val="00F00340"/>
    <w:rsid w:val="00F04E2F"/>
    <w:rsid w:val="00F06945"/>
    <w:rsid w:val="00F13527"/>
    <w:rsid w:val="00F20B50"/>
    <w:rsid w:val="00F253CA"/>
    <w:rsid w:val="00F25592"/>
    <w:rsid w:val="00F33298"/>
    <w:rsid w:val="00F4585B"/>
    <w:rsid w:val="00F513A8"/>
    <w:rsid w:val="00F51D10"/>
    <w:rsid w:val="00F62819"/>
    <w:rsid w:val="00F6391E"/>
    <w:rsid w:val="00F6417B"/>
    <w:rsid w:val="00F70CA9"/>
    <w:rsid w:val="00F83A0E"/>
    <w:rsid w:val="00F90C2A"/>
    <w:rsid w:val="00FA1A2D"/>
    <w:rsid w:val="00FB0C1D"/>
    <w:rsid w:val="00FB32B6"/>
    <w:rsid w:val="00FB4572"/>
    <w:rsid w:val="00FC1AEB"/>
    <w:rsid w:val="00FE0FA2"/>
    <w:rsid w:val="00FE14CE"/>
    <w:rsid w:val="01EDAB29"/>
    <w:rsid w:val="03741C59"/>
    <w:rsid w:val="045A4C3C"/>
    <w:rsid w:val="0496A45C"/>
    <w:rsid w:val="14BE3F24"/>
    <w:rsid w:val="1AAC83CF"/>
    <w:rsid w:val="1C8DA6D4"/>
    <w:rsid w:val="228E4824"/>
    <w:rsid w:val="22C03F72"/>
    <w:rsid w:val="26938832"/>
    <w:rsid w:val="2CC672F4"/>
    <w:rsid w:val="32D375A0"/>
    <w:rsid w:val="346951E3"/>
    <w:rsid w:val="36E97901"/>
    <w:rsid w:val="37A36649"/>
    <w:rsid w:val="39684B73"/>
    <w:rsid w:val="3C61973B"/>
    <w:rsid w:val="3E66272E"/>
    <w:rsid w:val="3F33FBE0"/>
    <w:rsid w:val="403DC410"/>
    <w:rsid w:val="46706AFA"/>
    <w:rsid w:val="48E70DA3"/>
    <w:rsid w:val="4BD40F17"/>
    <w:rsid w:val="547CF5BD"/>
    <w:rsid w:val="5E9BD10F"/>
    <w:rsid w:val="60425B93"/>
    <w:rsid w:val="62790C2E"/>
    <w:rsid w:val="6619DC56"/>
    <w:rsid w:val="6A6BDFDC"/>
    <w:rsid w:val="6DAFD21C"/>
    <w:rsid w:val="6F4A2A73"/>
    <w:rsid w:val="75BE7951"/>
    <w:rsid w:val="781B3100"/>
    <w:rsid w:val="7ECB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3C14E"/>
  <w15:chartTrackingRefBased/>
  <w15:docId w15:val="{D908AEEA-6975-4BEB-A222-A4304A23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4F36"/>
  </w:style>
  <w:style w:type="paragraph" w:styleId="Cmsor1">
    <w:name w:val="heading 1"/>
    <w:basedOn w:val="Norml"/>
    <w:next w:val="Norml"/>
    <w:link w:val="Cmsor1Char"/>
    <w:uiPriority w:val="9"/>
    <w:qFormat/>
    <w:rsid w:val="005E7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7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7D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7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7D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7D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7D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7D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7D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7D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7D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7D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7D5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7D5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7D5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7D5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7D5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7D5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7D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7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7D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7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7D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7D5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7D5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7D5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7D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7D5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7D54"/>
    <w:rPr>
      <w:b/>
      <w:bCs/>
      <w:smallCaps/>
      <w:color w:val="2F5496" w:themeColor="accent1" w:themeShade="BF"/>
      <w:spacing w:val="5"/>
    </w:rPr>
  </w:style>
  <w:style w:type="character" w:customStyle="1" w:styleId="Lbjegyzet-karakterek">
    <w:name w:val="Lábjegyzet-karakterek"/>
    <w:rsid w:val="00100FC1"/>
  </w:style>
  <w:style w:type="character" w:styleId="Jegyzethivatkozs">
    <w:name w:val="annotation reference"/>
    <w:uiPriority w:val="99"/>
    <w:semiHidden/>
    <w:unhideWhenUsed/>
    <w:rsid w:val="00100FC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00FC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00FC1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00FC1"/>
    <w:pPr>
      <w:suppressAutoHyphens w:val="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00FC1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table" w:styleId="Rcsostblzat">
    <w:name w:val="Table Grid"/>
    <w:basedOn w:val="Normltblzat"/>
    <w:uiPriority w:val="39"/>
    <w:rsid w:val="00100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D117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117E8"/>
  </w:style>
  <w:style w:type="table" w:customStyle="1" w:styleId="TableGrid1">
    <w:name w:val="Table Grid1"/>
    <w:basedOn w:val="Normltblzat"/>
    <w:next w:val="Rcsostblzat"/>
    <w:uiPriority w:val="39"/>
    <w:rsid w:val="00E645D7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ltblzat"/>
    <w:next w:val="Rcsostblzat"/>
    <w:uiPriority w:val="39"/>
    <w:rsid w:val="008842F6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unhideWhenUsed/>
    <w:rsid w:val="008842F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842F6"/>
  </w:style>
  <w:style w:type="paragraph" w:customStyle="1" w:styleId="FootnoteText1">
    <w:name w:val="Footnote Text1"/>
    <w:basedOn w:val="Norml"/>
    <w:rsid w:val="00226F0E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Vltozat">
    <w:name w:val="Revision"/>
    <w:hidden/>
    <w:uiPriority w:val="99"/>
    <w:semiHidden/>
    <w:rsid w:val="00627481"/>
  </w:style>
  <w:style w:type="character" w:styleId="Hiperhivatkozs">
    <w:name w:val="Hyperlink"/>
    <w:basedOn w:val="Bekezdsalapbettpusa"/>
    <w:uiPriority w:val="99"/>
    <w:unhideWhenUsed/>
    <w:rsid w:val="4BD40F17"/>
    <w:rPr>
      <w:u w:val="single"/>
    </w:rPr>
  </w:style>
  <w:style w:type="table" w:styleId="Tblzategyszer1">
    <w:name w:val="Plain Table 1"/>
    <w:basedOn w:val="Normltblzat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85D2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85D2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85D23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85D23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85D23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85D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763D-7A70-4E7B-B09E-613A6AAD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731</Words>
  <Characters>5044</Characters>
  <Application>Microsoft Office Word</Application>
  <DocSecurity>4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ABK – Stock Szabolcs</dc:creator>
  <cp:keywords/>
  <dc:description/>
  <cp:lastModifiedBy>Major Zsuzsanna Ildikó</cp:lastModifiedBy>
  <cp:revision>2</cp:revision>
  <dcterms:created xsi:type="dcterms:W3CDTF">2026-09-03T08:48:00Z</dcterms:created>
  <dcterms:modified xsi:type="dcterms:W3CDTF">2026-09-03T08:48:00Z</dcterms:modified>
</cp:coreProperties>
</file>